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3AC7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附件：</w:t>
      </w:r>
    </w:p>
    <w:p w14:paraId="0843C08F">
      <w:pPr>
        <w:jc w:val="right"/>
      </w:pPr>
    </w:p>
    <w:p w14:paraId="07BAB7DD">
      <w:pPr>
        <w:jc w:val="center"/>
      </w:pPr>
      <w:r>
        <w:rPr>
          <w:rFonts w:ascii="方正小标宋简体" w:hAnsi="方正小标宋简体" w:eastAsia="方正小标宋简体"/>
          <w:b/>
          <w:sz w:val="36"/>
        </w:rPr>
        <w:t>陕西省专利代理协会</w:t>
      </w:r>
      <w:r>
        <w:rPr>
          <w:rFonts w:ascii="方正小标宋简体" w:hAnsi="方正小标宋简体" w:eastAsia="方正小标宋简体"/>
          <w:b/>
          <w:sz w:val="36"/>
        </w:rPr>
        <w:br w:type="textWrapping"/>
      </w:r>
      <w:r>
        <w:rPr>
          <w:rFonts w:ascii="方正小标宋简体" w:hAnsi="方正小标宋简体" w:eastAsia="方正小标宋简体"/>
          <w:b/>
          <w:sz w:val="36"/>
        </w:rPr>
        <w:t>团体标准起草单位申报表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6973"/>
      </w:tblGrid>
      <w:tr w14:paraId="3BF03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4069A7BA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申报单位全称</w:t>
            </w:r>
          </w:p>
        </w:tc>
        <w:tc>
          <w:tcPr>
            <w:tcW w:w="6973" w:type="dxa"/>
          </w:tcPr>
          <w:p w14:paraId="6D9AE476">
            <w:pPr>
              <w:spacing w:after="0" w:line="312" w:lineRule="auto"/>
            </w:pPr>
          </w:p>
        </w:tc>
      </w:tr>
      <w:tr w14:paraId="78C42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6BE7E2E8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统一社会信用代码</w:t>
            </w:r>
          </w:p>
        </w:tc>
        <w:tc>
          <w:tcPr>
            <w:tcW w:w="6973" w:type="dxa"/>
          </w:tcPr>
          <w:p w14:paraId="4B983707">
            <w:pPr>
              <w:spacing w:after="0" w:line="312" w:lineRule="auto"/>
            </w:pPr>
          </w:p>
        </w:tc>
      </w:tr>
      <w:tr w14:paraId="68D9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0E95738B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单位性质</w:t>
            </w:r>
          </w:p>
        </w:tc>
        <w:tc>
          <w:tcPr>
            <w:tcW w:w="6973" w:type="dxa"/>
          </w:tcPr>
          <w:p w14:paraId="1FF06D3B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4"/>
              </w:rPr>
              <w:t>□ 专利代理机构   □ 律师事务所   □ 高校   □ 科研院所   □ 企业   □ 其他：__________</w:t>
            </w:r>
          </w:p>
        </w:tc>
      </w:tr>
      <w:tr w14:paraId="5758E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53C7DC58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通讯地址</w:t>
            </w:r>
          </w:p>
        </w:tc>
        <w:tc>
          <w:tcPr>
            <w:tcW w:w="6973" w:type="dxa"/>
          </w:tcPr>
          <w:p w14:paraId="2BEF0D22">
            <w:pPr>
              <w:spacing w:after="0" w:line="312" w:lineRule="auto"/>
            </w:pPr>
          </w:p>
        </w:tc>
      </w:tr>
      <w:tr w14:paraId="3B9F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2C9F23BA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申请参与起草的标准</w:t>
            </w:r>
          </w:p>
        </w:tc>
        <w:tc>
          <w:tcPr>
            <w:tcW w:w="6973" w:type="dxa"/>
          </w:tcPr>
          <w:p w14:paraId="09BC5CB1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4"/>
              </w:rPr>
              <w:t>□ 《专利布局咨询服务规范》   □ 《专利代理机构业务宣传管理规范》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（可同时申报两项）</w:t>
            </w:r>
          </w:p>
        </w:tc>
      </w:tr>
      <w:tr w14:paraId="38D6A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2381" w:type="dxa"/>
            <w:shd w:val="clear" w:color="auto" w:fill="D9D9D9"/>
          </w:tcPr>
          <w:p w14:paraId="5622D438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拟参与起草人员</w:t>
            </w:r>
          </w:p>
        </w:tc>
        <w:tc>
          <w:tcPr>
            <w:tcW w:w="6973" w:type="dxa"/>
          </w:tcPr>
          <w:p w14:paraId="29BD8E8F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1"/>
              </w:rPr>
              <w:t>（含姓名、职务/职称、专业背景、承担分工）</w:t>
            </w:r>
          </w:p>
        </w:tc>
      </w:tr>
      <w:tr w14:paraId="0AD0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2381" w:type="dxa"/>
            <w:shd w:val="clear" w:color="auto" w:fill="D9D9D9"/>
          </w:tcPr>
          <w:p w14:paraId="5C96E6A0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单位相关工作基础</w:t>
            </w:r>
          </w:p>
        </w:tc>
        <w:tc>
          <w:tcPr>
            <w:tcW w:w="6973" w:type="dxa"/>
          </w:tcPr>
          <w:p w14:paraId="598FF242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1"/>
              </w:rPr>
              <w:t>（简要说明本单位在拟参与标准相关领域的业务情况、实践经验、代表性成果）</w:t>
            </w:r>
          </w:p>
        </w:tc>
      </w:tr>
      <w:tr w14:paraId="0BD6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381" w:type="dxa"/>
            <w:shd w:val="clear" w:color="auto" w:fill="D9D9D9"/>
          </w:tcPr>
          <w:p w14:paraId="40D363EE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申报单位承诺</w:t>
            </w:r>
          </w:p>
        </w:tc>
        <w:tc>
          <w:tcPr>
            <w:tcW w:w="6973" w:type="dxa"/>
          </w:tcPr>
          <w:p w14:paraId="026730C7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4"/>
              </w:rPr>
              <w:t>本单位自愿参与该团体标准的起草工作，承诺安排专人全程参加标准起草、征求意见、技术审查等各阶段工作，所提供的信息和材料真实、准确、完整，并遵守协会团体标准管理的相关规定。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单位负责人签字：                单位盖章：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    月    日</w:t>
            </w:r>
          </w:p>
        </w:tc>
      </w:tr>
      <w:tr w14:paraId="51C3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D9D9D9"/>
          </w:tcPr>
          <w:p w14:paraId="4A58C45B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联系人及联系方式</w:t>
            </w:r>
          </w:p>
        </w:tc>
        <w:tc>
          <w:tcPr>
            <w:tcW w:w="6973" w:type="dxa"/>
          </w:tcPr>
          <w:p w14:paraId="5E579187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4"/>
              </w:rPr>
              <w:t>姓名：__________  职务：__________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手机：__________  邮箱：__________</w:t>
            </w:r>
          </w:p>
        </w:tc>
      </w:tr>
      <w:tr w14:paraId="1E312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  <w:jc w:val="center"/>
        </w:trPr>
        <w:tc>
          <w:tcPr>
            <w:tcW w:w="2381" w:type="dxa"/>
            <w:shd w:val="clear" w:color="auto" w:fill="D9D9D9"/>
          </w:tcPr>
          <w:p w14:paraId="44FFB617">
            <w:pPr>
              <w:spacing w:after="0" w:line="312" w:lineRule="auto"/>
              <w:jc w:val="center"/>
            </w:pPr>
            <w:r>
              <w:rPr>
                <w:rFonts w:ascii="仿宋" w:hAnsi="仿宋" w:eastAsia="仿宋"/>
                <w:b/>
                <w:sz w:val="24"/>
              </w:rPr>
              <w:t>协会审核意见</w:t>
            </w:r>
          </w:p>
        </w:tc>
        <w:tc>
          <w:tcPr>
            <w:tcW w:w="6973" w:type="dxa"/>
          </w:tcPr>
          <w:p w14:paraId="5FA9EC1E">
            <w:pPr>
              <w:spacing w:after="0" w:line="312" w:lineRule="auto"/>
            </w:pPr>
            <w:r>
              <w:rPr>
                <w:rFonts w:ascii="仿宋" w:hAnsi="仿宋" w:eastAsia="仿宋"/>
                <w:b w:val="0"/>
                <w:sz w:val="24"/>
              </w:rPr>
              <w:t>（以下由协会填写）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负责人签字：                盖章：</w:t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    月    日</w:t>
            </w:r>
          </w:p>
        </w:tc>
      </w:tr>
    </w:tbl>
    <w:p w14:paraId="370AB004"/>
    <w:p w14:paraId="7967279F">
      <w:pPr>
        <w:spacing w:line="312" w:lineRule="auto"/>
      </w:pPr>
      <w:r>
        <w:rPr>
          <w:rFonts w:ascii="仿宋" w:hAnsi="仿宋" w:eastAsia="仿宋"/>
          <w:b/>
          <w:sz w:val="21"/>
        </w:rPr>
        <w:t>填表说明：</w:t>
      </w:r>
    </w:p>
    <w:p w14:paraId="0DF5CF01">
      <w:pPr>
        <w:spacing w:line="312" w:lineRule="auto"/>
      </w:pPr>
      <w:r>
        <w:rPr>
          <w:rFonts w:ascii="仿宋" w:hAnsi="仿宋" w:eastAsia="仿宋"/>
          <w:b w:val="0"/>
          <w:sz w:val="21"/>
        </w:rPr>
        <w:t>1．每家单位可同时申请参与</w:t>
      </w:r>
      <w:r>
        <w:rPr>
          <w:rFonts w:hint="eastAsia" w:ascii="仿宋" w:hAnsi="仿宋" w:eastAsia="仿宋"/>
          <w:b w:val="0"/>
          <w:sz w:val="21"/>
          <w:lang w:val="en-US" w:eastAsia="zh-CN"/>
        </w:rPr>
        <w:t>多</w:t>
      </w:r>
      <w:r>
        <w:rPr>
          <w:rFonts w:ascii="仿宋" w:hAnsi="仿宋" w:eastAsia="仿宋"/>
          <w:b w:val="0"/>
          <w:sz w:val="21"/>
        </w:rPr>
        <w:t>项标准</w:t>
      </w:r>
      <w:bookmarkStart w:id="0" w:name="_GoBack"/>
      <w:bookmarkEnd w:id="0"/>
      <w:r>
        <w:rPr>
          <w:rFonts w:ascii="仿宋" w:hAnsi="仿宋" w:eastAsia="仿宋"/>
          <w:b w:val="0"/>
          <w:sz w:val="21"/>
        </w:rPr>
        <w:t>的起草，在"申请参与起草的标准"栏中勾选；</w:t>
      </w:r>
    </w:p>
    <w:p w14:paraId="50110A46">
      <w:pPr>
        <w:spacing w:line="312" w:lineRule="auto"/>
        <w:rPr>
          <w:rFonts w:hint="eastAsia" w:eastAsia="仿宋"/>
          <w:lang w:eastAsia="zh-CN"/>
        </w:rPr>
      </w:pPr>
      <w:r>
        <w:rPr>
          <w:rFonts w:ascii="仿宋" w:hAnsi="仿宋" w:eastAsia="仿宋"/>
          <w:b w:val="0"/>
          <w:sz w:val="21"/>
        </w:rPr>
        <w:t>2．申报单位应熟悉专利代理及知识产权服务相关业务，具有与所申报标准相关的实践经验和研究能力</w:t>
      </w:r>
      <w:r>
        <w:rPr>
          <w:rFonts w:hint="eastAsia" w:ascii="仿宋" w:hAnsi="仿宋" w:eastAsia="仿宋"/>
          <w:b w:val="0"/>
          <w:sz w:val="21"/>
          <w:lang w:eastAsia="zh-CN"/>
        </w:rPr>
        <w:t>。</w:t>
      </w:r>
    </w:p>
    <w:sectPr>
      <w:pgSz w:w="12240" w:h="15840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88F2EDB8-A37C-42BF-95DB-CD49DF55DF9C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7C0F20-7972-403B-993A-1DC152FFCE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1B4318B-0E0E-4AF1-8333-374D0988D31F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7284B655-E6E3-4069-88D0-8D3E4B90972B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F910C2"/>
    <w:rsid w:val="3D643344"/>
    <w:rsid w:val="43D97186"/>
    <w:rsid w:val="49147635"/>
    <w:rsid w:val="5C9F6CAA"/>
    <w:rsid w:val="5EE673AD"/>
    <w:rsid w:val="5F52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484</Characters>
  <Lines>0</Lines>
  <Paragraphs>0</Paragraphs>
  <TotalTime>7</TotalTime>
  <ScaleCrop>false</ScaleCrop>
  <LinksUpToDate>false</LinksUpToDate>
  <CharactersWithSpaces>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梦想生活</cp:lastModifiedBy>
  <dcterms:modified xsi:type="dcterms:W3CDTF">2026-10-15T03:14:40Z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eyJoZGlkIjoiYTU3MjAzOGI1ZWM1NjI3YTE0MjIzZDIwNTMwM2NhZjEiLCJ1c2VySWQiOiIxOTMzNDY2MTEifQ==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F2026A89CE8A4F21B1FA851B93123C97_12</vt:lpwstr>
  </property>
</Properties>
</file>